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УИД86MS00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z w:val="28"/>
          <w:szCs w:val="28"/>
        </w:rPr>
        <w:t>6-00</w:t>
      </w:r>
      <w:r>
        <w:rPr>
          <w:rFonts w:ascii="Times New Roman" w:eastAsia="Times New Roman" w:hAnsi="Times New Roman" w:cs="Times New Roman"/>
          <w:sz w:val="28"/>
          <w:szCs w:val="28"/>
        </w:rPr>
        <w:t>5684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</w:p>
    <w:p>
      <w:pPr>
        <w:widowControl w:val="0"/>
        <w:spacing w:before="0" w:after="0"/>
        <w:rPr>
          <w:sz w:val="26"/>
          <w:szCs w:val="26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                    </w:t>
      </w:r>
      <w:r>
        <w:rPr>
          <w:rFonts w:ascii="Arial" w:eastAsia="Arial" w:hAnsi="Arial" w:cs="Arial"/>
          <w:sz w:val="28"/>
          <w:szCs w:val="28"/>
        </w:rPr>
        <w:t xml:space="preserve">     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right="499"/>
      </w:pP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Сургутского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>ул.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Юлаева, 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Турал Вахид оглы, </w:t>
      </w:r>
      <w:r>
        <w:rPr>
          <w:rStyle w:val="cat-UserDefinedgrp-32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Права понятны, ходатайств не поступило,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ХМАО-Югра, Тюменская область, Сургутский район, г. Лянтор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ул. Магистральная, стр. 22А,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Мирзоев Т.В.о.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исполнил отбывание наказания в виде обязательных работ </w:t>
      </w:r>
      <w:r>
        <w:rPr>
          <w:rFonts w:ascii="Times New Roman" w:eastAsia="Times New Roman" w:hAnsi="Times New Roman" w:cs="Times New Roman"/>
          <w:sz w:val="28"/>
          <w:szCs w:val="28"/>
        </w:rPr>
        <w:t>на срок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часов, назначенное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№ </w:t>
      </w:r>
      <w:r>
        <w:rPr>
          <w:rStyle w:val="cat-UserDefinedgrp-33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делу об административном правонарушении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срок, предусмотренный ст. 32.2 Кодекса Российской Федерации об административных правонарушениях, данный факт был установлен в ОСП по г. Лянтор УФССП России по ХМАО-Югре.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Мирзоев Т.В.о.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вину </w:t>
      </w:r>
      <w:r>
        <w:rPr>
          <w:rFonts w:ascii="Times New Roman" w:eastAsia="Times New Roman" w:hAnsi="Times New Roman" w:cs="Times New Roman"/>
          <w:sz w:val="28"/>
          <w:szCs w:val="28"/>
        </w:rPr>
        <w:t>признал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Мирзоева Т.В.о.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ст. 20.25 Кодекса Российской Федерации об административных правонарушениях подтверждается следующими 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3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о возбуждении исполнительного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предупреждением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информацией </w:t>
      </w:r>
      <w:r>
        <w:rPr>
          <w:rFonts w:ascii="Times New Roman" w:eastAsia="Times New Roman" w:hAnsi="Times New Roman" w:cs="Times New Roman"/>
          <w:sz w:val="28"/>
          <w:szCs w:val="28"/>
        </w:rPr>
        <w:t>ООО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Style w:val="cat-UserDefinedgrp-34rplc-3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№ </w:t>
      </w:r>
      <w:r>
        <w:rPr>
          <w:rFonts w:ascii="Times New Roman" w:eastAsia="Times New Roman" w:hAnsi="Times New Roman" w:cs="Times New Roman"/>
          <w:sz w:val="28"/>
          <w:szCs w:val="28"/>
        </w:rPr>
        <w:t>614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08 сентября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выслушав лицо,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Мирзоева Т.В.о.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4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уклонение от отбывания обязательных работ - доказана.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Мирзоева Т.В.о.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 КоАП РФ - уклонение от отбывания обязательных работ.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4 ст. 20.25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уклонение от отбывания обязательных работ -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отягчающим административную ответственность на основании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4.3 Кодекса Российской Федерации об административных правонарушениях,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данные о личности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Мирзоева Т.В.о.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наличие отягчающего обстоятельства, </w:t>
      </w:r>
      <w:r>
        <w:rPr>
          <w:rFonts w:ascii="Times New Roman" w:eastAsia="Times New Roman" w:hAnsi="Times New Roman" w:cs="Times New Roman"/>
          <w:sz w:val="28"/>
          <w:szCs w:val="28"/>
        </w:rPr>
        <w:t>и приходит к выводу о необходимости назначения наказания в виде административного ареста,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 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 о с т а н о в и л 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Мирзоева Турала Вахид Оглы</w:t>
      </w:r>
      <w:r>
        <w:rPr>
          <w:rFonts w:ascii="Times New Roman" w:eastAsia="Times New Roman" w:hAnsi="Times New Roman" w:cs="Times New Roman"/>
          <w:sz w:val="28"/>
          <w:szCs w:val="28"/>
        </w:rPr>
        <w:t>, 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 Кодекса Российской Федерации об административных правонарушениях и подвергнуть административному аресту на срок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пять</w:t>
      </w:r>
      <w:r>
        <w:rPr>
          <w:rFonts w:ascii="Times New Roman" w:eastAsia="Times New Roman" w:hAnsi="Times New Roman" w:cs="Times New Roman"/>
          <w:sz w:val="28"/>
          <w:szCs w:val="28"/>
        </w:rPr>
        <w:t>/суток.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Срок отбытия наказания исчислять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момента оглашения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 постановление,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 </w:t>
      </w:r>
      <w:r>
        <w:rPr>
          <w:rFonts w:ascii="Times New Roman" w:eastAsia="Times New Roman" w:hAnsi="Times New Roman" w:cs="Times New Roman"/>
          <w:sz w:val="28"/>
          <w:szCs w:val="28"/>
        </w:rPr>
        <w:t>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8121477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2rplc-13">
    <w:name w:val="cat-UserDefined grp-32 rplc-13"/>
    <w:basedOn w:val="DefaultParagraphFont"/>
  </w:style>
  <w:style w:type="character" w:customStyle="1" w:styleId="cat-UserDefinedgrp-33rplc-21">
    <w:name w:val="cat-UserDefined grp-33 rplc-21"/>
    <w:basedOn w:val="DefaultParagraphFont"/>
  </w:style>
  <w:style w:type="character" w:customStyle="1" w:styleId="cat-UserDefinedgrp-33rplc-28">
    <w:name w:val="cat-UserDefined grp-33 rplc-28"/>
    <w:basedOn w:val="DefaultParagraphFont"/>
  </w:style>
  <w:style w:type="character" w:customStyle="1" w:styleId="cat-UserDefinedgrp-34rplc-33">
    <w:name w:val="cat-UserDefined grp-34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B8B5A-4F39-441A-92EC-9279A06620F3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